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Style w:val="cat-Addressgrp-0rplc-0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9rplc-4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10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представителя истца </w:t>
      </w:r>
      <w:r>
        <w:rPr>
          <w:rStyle w:val="cat-FIOgrp-11rplc-6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>, действующей на основании доверенности №</w:t>
      </w:r>
      <w:r>
        <w:rPr>
          <w:rStyle w:val="cat-UserDefinedgrp-26rplc-7"/>
          <w:rFonts w:ascii="Times New Roman" w:eastAsia="Times New Roman" w:hAnsi="Times New Roman" w:cs="Times New Roman"/>
          <w:sz w:val="25"/>
          <w:szCs w:val="25"/>
        </w:rPr>
        <w:t>...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5"/>
          <w:szCs w:val="25"/>
        </w:rPr>
        <w:t>№2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1165-2806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5"/>
          <w:szCs w:val="25"/>
        </w:rPr>
        <w:t>водоканализационного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предприятия муниципального образования </w:t>
      </w:r>
      <w:r>
        <w:rPr>
          <w:rStyle w:val="cat-Addressgrp-3rplc-9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Сагабутдинову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7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за коммунальные услуги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 ГПК РФ, мировой судья,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частично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5"/>
          <w:szCs w:val="25"/>
        </w:rPr>
        <w:t>водоканализационного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предприятия муниципального образования </w:t>
      </w:r>
      <w:r>
        <w:rPr>
          <w:rStyle w:val="cat-Addressgrp-3rplc-12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</w:t>
      </w:r>
      <w:r>
        <w:rPr>
          <w:rStyle w:val="cat-PhoneNumbergrp-20rplc-13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ОГРН:1028600515206) к </w:t>
      </w:r>
      <w:r>
        <w:rPr>
          <w:rStyle w:val="cat-FIOgrp-12rplc-14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7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9rplc-16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23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4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2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5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района) о взыскании задолженности за коммунальные услуги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Сагабутдинова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8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5"/>
          <w:szCs w:val="25"/>
        </w:rPr>
        <w:t>водоканализационного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предприятия муниципального образования </w:t>
      </w:r>
      <w:r>
        <w:rPr>
          <w:rStyle w:val="cat-Addressgrp-3rplc-23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денежные средства в размере </w:t>
      </w:r>
      <w:r>
        <w:rPr>
          <w:rStyle w:val="cat-Sumgrp-15rplc-24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числе: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6rplc-25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задолженность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основному долгу за период с </w:t>
      </w:r>
      <w:r>
        <w:rPr>
          <w:rStyle w:val="cat-UserDefinedgrp-29rplc-2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.12.</w:t>
      </w:r>
      <w:r>
        <w:rPr>
          <w:rStyle w:val="cat-PhoneNumbergrp-21rplc-29"/>
          <w:rFonts w:ascii="Times New Roman" w:eastAsia="Times New Roman" w:hAnsi="Times New Roman" w:cs="Times New Roman"/>
          <w:sz w:val="25"/>
          <w:szCs w:val="25"/>
        </w:rPr>
        <w:t>телефон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Style w:val="cat-Sumgrp-17rplc-30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пени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порядке ч.14 ст.155 ЖК РФ за период с </w:t>
      </w:r>
      <w:r>
        <w:rPr>
          <w:rStyle w:val="cat-UserDefinedgrp-30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 задолженность, возникшую с 01</w:t>
      </w:r>
      <w:r>
        <w:rPr>
          <w:rStyle w:val="cat-UserDefinedgrp-31rplc-3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>четом требований ст.333 ГК РФ).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Сагабутдинова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8rplc-3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муниципального </w:t>
      </w:r>
      <w:r>
        <w:rPr>
          <w:rFonts w:ascii="Times New Roman" w:eastAsia="Times New Roman" w:hAnsi="Times New Roman" w:cs="Times New Roman"/>
          <w:sz w:val="25"/>
          <w:szCs w:val="25"/>
        </w:rPr>
        <w:t>водоканализационного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предприятия муниципального образования </w:t>
      </w:r>
      <w:r>
        <w:rPr>
          <w:rStyle w:val="cat-Addressgrp-3rplc-39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уплате государственной пошлины в размере </w:t>
      </w:r>
      <w:r>
        <w:rPr>
          <w:rStyle w:val="cat-Sumgrp-18rplc-40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Style w:val="cat-FIOgrp-14rplc-41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14rplc-42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9rplc-4">
    <w:name w:val="cat-FIO grp-9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FIOgrp-11rplc-6">
    <w:name w:val="cat-FIO grp-11 rplc-6"/>
    <w:basedOn w:val="DefaultParagraphFont"/>
  </w:style>
  <w:style w:type="character" w:customStyle="1" w:styleId="cat-UserDefinedgrp-26rplc-7">
    <w:name w:val="cat-UserDefined grp-26 rplc-7"/>
    <w:basedOn w:val="DefaultParagraphFont"/>
  </w:style>
  <w:style w:type="character" w:customStyle="1" w:styleId="cat-Addressgrp-3rplc-9">
    <w:name w:val="cat-Address grp-3 rplc-9"/>
    <w:basedOn w:val="DefaultParagraphFont"/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PhoneNumbergrp-20rplc-13">
    <w:name w:val="cat-PhoneNumber grp-20 rplc-13"/>
    <w:basedOn w:val="DefaultParagraphFont"/>
  </w:style>
  <w:style w:type="character" w:customStyle="1" w:styleId="cat-FIOgrp-12rplc-14">
    <w:name w:val="cat-FIO grp-12 rplc-14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PassportDatagrp-19rplc-16">
    <w:name w:val="cat-PassportData grp-19 rplc-16"/>
    <w:basedOn w:val="DefaultParagraphFont"/>
  </w:style>
  <w:style w:type="character" w:customStyle="1" w:styleId="cat-ExternalSystemDefinedgrp-23rplc-17">
    <w:name w:val="cat-ExternalSystemDefined grp-23 rplc-17"/>
    <w:basedOn w:val="DefaultParagraphFont"/>
  </w:style>
  <w:style w:type="character" w:customStyle="1" w:styleId="cat-ExternalSystemDefinedgrp-24rplc-18">
    <w:name w:val="cat-ExternalSystemDefined grp-24 rplc-18"/>
    <w:basedOn w:val="DefaultParagraphFont"/>
  </w:style>
  <w:style w:type="character" w:customStyle="1" w:styleId="cat-ExternalSystemDefinedgrp-22rplc-19">
    <w:name w:val="cat-ExternalSystemDefined grp-22 rplc-19"/>
    <w:basedOn w:val="DefaultParagraphFont"/>
  </w:style>
  <w:style w:type="character" w:customStyle="1" w:styleId="cat-ExternalSystemDefinedgrp-25rplc-20">
    <w:name w:val="cat-ExternalSystemDefined grp-25 rplc-20"/>
    <w:basedOn w:val="DefaultParagraphFont"/>
  </w:style>
  <w:style w:type="character" w:customStyle="1" w:styleId="cat-UserDefinedgrp-28rplc-22">
    <w:name w:val="cat-UserDefined grp-28 rplc-22"/>
    <w:basedOn w:val="DefaultParagraphFont"/>
  </w:style>
  <w:style w:type="character" w:customStyle="1" w:styleId="cat-Addressgrp-3rplc-23">
    <w:name w:val="cat-Address grp-3 rplc-23"/>
    <w:basedOn w:val="DefaultParagraphFont"/>
  </w:style>
  <w:style w:type="character" w:customStyle="1" w:styleId="cat-Sumgrp-15rplc-24">
    <w:name w:val="cat-Sum grp-15 rplc-24"/>
    <w:basedOn w:val="DefaultParagraphFont"/>
  </w:style>
  <w:style w:type="character" w:customStyle="1" w:styleId="cat-Sumgrp-16rplc-25">
    <w:name w:val="cat-Sum grp-16 rplc-25"/>
    <w:basedOn w:val="DefaultParagraphFont"/>
  </w:style>
  <w:style w:type="character" w:customStyle="1" w:styleId="cat-UserDefinedgrp-29rplc-27">
    <w:name w:val="cat-UserDefined grp-29 rplc-27"/>
    <w:basedOn w:val="DefaultParagraphFont"/>
  </w:style>
  <w:style w:type="character" w:customStyle="1" w:styleId="cat-PhoneNumbergrp-21rplc-29">
    <w:name w:val="cat-PhoneNumber grp-21 rplc-29"/>
    <w:basedOn w:val="DefaultParagraphFont"/>
  </w:style>
  <w:style w:type="character" w:customStyle="1" w:styleId="cat-Sumgrp-17rplc-30">
    <w:name w:val="cat-Sum grp-17 rplc-30"/>
    <w:basedOn w:val="DefaultParagraphFont"/>
  </w:style>
  <w:style w:type="character" w:customStyle="1" w:styleId="cat-UserDefinedgrp-30rplc-32">
    <w:name w:val="cat-UserDefined grp-30 rplc-32"/>
    <w:basedOn w:val="DefaultParagraphFont"/>
  </w:style>
  <w:style w:type="character" w:customStyle="1" w:styleId="cat-UserDefinedgrp-31rplc-35">
    <w:name w:val="cat-UserDefined grp-31 rplc-35"/>
    <w:basedOn w:val="DefaultParagraphFont"/>
  </w:style>
  <w:style w:type="character" w:customStyle="1" w:styleId="cat-UserDefinedgrp-28rplc-38">
    <w:name w:val="cat-UserDefined grp-28 rplc-38"/>
    <w:basedOn w:val="DefaultParagraphFont"/>
  </w:style>
  <w:style w:type="character" w:customStyle="1" w:styleId="cat-Addressgrp-3rplc-39">
    <w:name w:val="cat-Address grp-3 rplc-39"/>
    <w:basedOn w:val="DefaultParagraphFont"/>
  </w:style>
  <w:style w:type="character" w:customStyle="1" w:styleId="cat-Sumgrp-18rplc-40">
    <w:name w:val="cat-Sum grp-18 rplc-40"/>
    <w:basedOn w:val="DefaultParagraphFont"/>
  </w:style>
  <w:style w:type="character" w:customStyle="1" w:styleId="cat-FIOgrp-14rplc-41">
    <w:name w:val="cat-FIO grp-14 rplc-41"/>
    <w:basedOn w:val="DefaultParagraphFont"/>
  </w:style>
  <w:style w:type="character" w:customStyle="1" w:styleId="cat-FIOgrp-14rplc-42">
    <w:name w:val="cat-FIO grp-14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